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6775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6107,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6107,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404-ПП/6775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13:30:03.565;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13:30:03.565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